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Confused Jungle </w:t>
      </w:r>
    </w:p>
    <w:p>
      <w:pPr>
        <w:pStyle w:val="Questions"/>
      </w:pPr>
      <w:r>
        <w:t xml:space="preserve">1. azla rneaibda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2. ounbe zinoai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3. esrom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oaltus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abool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6. anedb olpelw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7. rsaoredasi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8. ans iogogri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9. fouoc id cvbcoai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10. caaptcià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11. eramopss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12. tceicra glalai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13. aant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14. ndoo npoai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15. zvnaeac di racobn </w:t>
      </w:r>
      <w:r>
        <w:rPr>
          <w:u w:val="single"/>
        </w:rPr>
        <w:t xml:space="preserve">_________________________________</w:t>
      </w:r>
    </w:p>
    <w:p>
      <w:pPr>
        <w:pStyle w:val="WordBankLarge"/>
      </w:pPr>
      <w:r>
        <w:t xml:space="preserve">   Alza Bandiera    </w:t>
      </w:r>
      <w:r>
        <w:t xml:space="preserve">   Buone Azioni    </w:t>
      </w:r>
      <w:r>
        <w:t xml:space="preserve">   Morse    </w:t>
      </w:r>
      <w:r>
        <w:t xml:space="preserve">   Saluto    </w:t>
      </w:r>
      <w:r>
        <w:t xml:space="preserve">   Baloo    </w:t>
      </w:r>
      <w:r>
        <w:t xml:space="preserve">   Baden Powell    </w:t>
      </w:r>
      <w:r>
        <w:t xml:space="preserve">   Assoraider    </w:t>
      </w:r>
      <w:r>
        <w:t xml:space="preserve">   San Giorgio    </w:t>
      </w:r>
      <w:r>
        <w:t xml:space="preserve">   Fuoco di Bivacco    </w:t>
      </w:r>
      <w:r>
        <w:t xml:space="preserve">   Capacità    </w:t>
      </w:r>
      <w:r>
        <w:t xml:space="preserve">   Promessa    </w:t>
      </w:r>
      <w:r>
        <w:t xml:space="preserve">   Treccia Gialla    </w:t>
      </w:r>
      <w:r>
        <w:t xml:space="preserve">   Tana    </w:t>
      </w:r>
      <w:r>
        <w:t xml:space="preserve">   Nodo piano    </w:t>
      </w:r>
      <w:r>
        <w:t xml:space="preserve">   Vacanze di Branco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Confused Jungle </dc:title>
  <dcterms:created xsi:type="dcterms:W3CDTF">2021-10-11T04:33:28Z</dcterms:created>
  <dcterms:modified xsi:type="dcterms:W3CDTF">2021-10-11T04:33:28Z</dcterms:modified>
</cp:coreProperties>
</file>