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Consonant Blends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</w:tbl>
    <w:p>
      <w:pPr>
        <w:pStyle w:val="WordBankMedium"/>
      </w:pPr>
      <w:r>
        <w:t xml:space="preserve">   black    </w:t>
      </w:r>
      <w:r>
        <w:t xml:space="preserve">   blow    </w:t>
      </w:r>
      <w:r>
        <w:t xml:space="preserve">   brown    </w:t>
      </w:r>
      <w:r>
        <w:t xml:space="preserve">   class    </w:t>
      </w:r>
      <w:r>
        <w:t xml:space="preserve">   dress    </w:t>
      </w:r>
      <w:r>
        <w:t xml:space="preserve">   drink    </w:t>
      </w:r>
      <w:r>
        <w:t xml:space="preserve">   fast    </w:t>
      </w:r>
      <w:r>
        <w:t xml:space="preserve">   flock    </w:t>
      </w:r>
      <w:r>
        <w:t xml:space="preserve">   flower    </w:t>
      </w:r>
      <w:r>
        <w:t xml:space="preserve">   glad    </w:t>
      </w:r>
      <w:r>
        <w:t xml:space="preserve">   grass    </w:t>
      </w:r>
      <w:r>
        <w:t xml:space="preserve">   green    </w:t>
      </w:r>
      <w:r>
        <w:t xml:space="preserve">   must    </w:t>
      </w:r>
      <w:r>
        <w:t xml:space="preserve">   plant    </w:t>
      </w:r>
      <w:r>
        <w:t xml:space="preserve">   slam    </w:t>
      </w:r>
      <w:r>
        <w:t xml:space="preserve">   small    </w:t>
      </w:r>
      <w:r>
        <w:t xml:space="preserve">   smoke    </w:t>
      </w:r>
      <w:r>
        <w:t xml:space="preserve">   snack    </w:t>
      </w:r>
      <w:r>
        <w:t xml:space="preserve">   stack    </w:t>
      </w:r>
      <w:r>
        <w:t xml:space="preserve">   stop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Consonant Blends</dc:title>
  <dcterms:created xsi:type="dcterms:W3CDTF">2021-12-06T03:31:01Z</dcterms:created>
  <dcterms:modified xsi:type="dcterms:W3CDTF">2021-12-06T03:31:01Z</dcterms:modified>
</cp:coreProperties>
</file>