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Constitution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presented the Virginia plan?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 was the oldest member at the constitutional convention?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Which amendment to the constitution has been repealed?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 wrote the constitution?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was named father of the constitution?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is a change to a constitution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Who presided over the constitutional convention?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are the first three words to the constitution?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Which state did not send a deputies to the constitutional convention?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was the constitution written?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 what building did they hold the meeting?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do we call the first ten amendments to the constitution?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How were deputies to the constitutional convention chosen?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many states votes was it necessary to ratify the constitution?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body is in charge of making the laws?</w:t>
            </w:r>
          </w:p>
        </w:tc>
      </w:tr>
    </w:tbl>
    <w:p>
      <w:pPr>
        <w:pStyle w:val="WordBankMedium"/>
      </w:pPr>
      <w:r>
        <w:t xml:space="preserve">   Amendment    </w:t>
      </w:r>
      <w:r>
        <w:t xml:space="preserve">   Jefferson    </w:t>
      </w:r>
      <w:r>
        <w:t xml:space="preserve">   Philadelphia     </w:t>
      </w:r>
      <w:r>
        <w:t xml:space="preserve">   Road Island    </w:t>
      </w:r>
      <w:r>
        <w:t xml:space="preserve">   Benjamin Franklin     </w:t>
      </w:r>
      <w:r>
        <w:t xml:space="preserve">   James Madison     </w:t>
      </w:r>
      <w:r>
        <w:t xml:space="preserve">   George Washington     </w:t>
      </w:r>
      <w:r>
        <w:t xml:space="preserve">   Edmund Randolph     </w:t>
      </w:r>
      <w:r>
        <w:t xml:space="preserve">   Nine    </w:t>
      </w:r>
      <w:r>
        <w:t xml:space="preserve">   Bill of rights    </w:t>
      </w:r>
      <w:r>
        <w:t xml:space="preserve">   We the people    </w:t>
      </w:r>
      <w:r>
        <w:t xml:space="preserve">   Eighteenth    </w:t>
      </w:r>
      <w:r>
        <w:t xml:space="preserve">   Legislatures     </w:t>
      </w:r>
      <w:r>
        <w:t xml:space="preserve">   Independence hall    </w:t>
      </w:r>
      <w:r>
        <w:t xml:space="preserve">   Congress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Constitution</dc:title>
  <dcterms:created xsi:type="dcterms:W3CDTF">2021-10-11T04:34:03Z</dcterms:created>
  <dcterms:modified xsi:type="dcterms:W3CDTF">2021-10-11T04:34:03Z</dcterms:modified>
</cp:coreProperties>
</file>