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Constitution important terms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branch of government that interprets laws, punishes criminals, and settles disputes between states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gives Congress the right to make all laws "necessary and proper" to carry out the powers expressed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first ten amendments of the U.S. Constitution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Those who drafted the constitution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The power of the President to sign any bill that reaches his desk into law.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Branch of the government responsible for making and passing laws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 A formal accusation of misconduct in office against a public official.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 A group of 13 advisors to the president.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branch of government that that carries out the nation's laws and policies.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Each branch of government checking the actions of the other branches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change to the Constitution.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power of the president to send a bill back to Congress with reasons for rejecting it.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Constitution important terms </dc:title>
  <dcterms:created xsi:type="dcterms:W3CDTF">2021-10-11T04:34:08Z</dcterms:created>
  <dcterms:modified xsi:type="dcterms:W3CDTF">2021-10-11T04:34:08Z</dcterms:modified>
</cp:coreProperties>
</file>