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Constitutional Convention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Number of states that sent representatives to the Annapolis Convention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Having two branches or chambers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Laws that make an act illegal after it was committed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This compromise would count 3/5 of the slave population for taxation and representation purposes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This plan called for equal representation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System that makes sure not one branch becomes too powerful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Only state that did not attend the Constitutional Convention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Took place from May to September 1787 to fix the issues in the Articles of Confederation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Presided over the Constitutional Convention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Introduced the New Jersey Plan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Compromise between the two plans; representation i the lower house based on population and upper house would be represented by two delegates from each state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Meeting in 1786 to address interstate trade issues with the Articles of Confederation; first attempt to address the issues with the Articles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This plan called for representation based on population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Daniel Shays led a rebellion of farmers in MA seeking debt relief from the state legislature through paper money; showed the weakness of the Articles of Confederation and that a new form of government needed to be created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Introduced the Virginia Plan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Constitutional Convention</dc:title>
  <dcterms:created xsi:type="dcterms:W3CDTF">2021-10-11T04:34:18Z</dcterms:created>
  <dcterms:modified xsi:type="dcterms:W3CDTF">2021-10-11T04:34:18Z</dcterms:modified>
</cp:coreProperties>
</file>