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Continental Drift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Name of a supercontinent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_____________ caused the movement of the plates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Underwater mountain range formed by plate tectonics.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two plates slip past each 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two plates move apart.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two plates come together.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theory that states the formation, movement and subduction of Earth’s plates.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theory that states the continents moved slowly over a long period of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downward movement of the edge of a plate beneath another plate into the mantle.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Earth’s crust is broken up into separate sections.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Continental Drift </dc:title>
  <dcterms:created xsi:type="dcterms:W3CDTF">2021-10-11T04:36:21Z</dcterms:created>
  <dcterms:modified xsi:type="dcterms:W3CDTF">2021-10-11T04:36:21Z</dcterms:modified>
</cp:coreProperties>
</file>