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Control &amp; regulation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sense that tells you about vibrations in the air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organ that lets you detect smell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type of cell that lets our body send messages quickly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sense that lets you interpret different molecules in the air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organ that lets you detect taste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organ that lets you detect vibrations in the air (sound)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chemicals that nerve use to send messages between each 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Information that your body receives and might act upon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scientific word for a nerve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The sense that lets you recognise pressure, temperature and pain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The organ that can detect light and colour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sense that lets you recognise different flavours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fatty layer on an axon that helps to speed up a message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involuntary and almost instant reaction to a stimulus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structure or organ that can detect a stimulus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Nerve endings that branch out from the cell body and receive information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long part of a nerve that carries the message away from the cell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area in which information moves from one neuron to the next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large central part of a nerve cell, where the nucleus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organ that lets you detect touch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sense that tells you about light and colour</w:t>
            </w:r>
          </w:p>
        </w:tc>
      </w:tr>
    </w:tbl>
    <w:p>
      <w:pPr>
        <w:pStyle w:val="WordBankMedium"/>
      </w:pPr>
      <w:r>
        <w:t xml:space="preserve">   Stimulus    </w:t>
      </w:r>
      <w:r>
        <w:t xml:space="preserve">   Receptor    </w:t>
      </w:r>
      <w:r>
        <w:t xml:space="preserve">   Sight    </w:t>
      </w:r>
      <w:r>
        <w:t xml:space="preserve">   Eye    </w:t>
      </w:r>
      <w:r>
        <w:t xml:space="preserve">   Hearing    </w:t>
      </w:r>
      <w:r>
        <w:t xml:space="preserve">   Ear    </w:t>
      </w:r>
      <w:r>
        <w:t xml:space="preserve">   Taste    </w:t>
      </w:r>
      <w:r>
        <w:t xml:space="preserve">   Tongue    </w:t>
      </w:r>
      <w:r>
        <w:t xml:space="preserve">   Smell    </w:t>
      </w:r>
      <w:r>
        <w:t xml:space="preserve">   Nose    </w:t>
      </w:r>
      <w:r>
        <w:t xml:space="preserve">   Touch    </w:t>
      </w:r>
      <w:r>
        <w:t xml:space="preserve">   Skin    </w:t>
      </w:r>
      <w:r>
        <w:t xml:space="preserve">   Nerve    </w:t>
      </w:r>
      <w:r>
        <w:t xml:space="preserve">   Neuron    </w:t>
      </w:r>
      <w:r>
        <w:t xml:space="preserve">   Cell body    </w:t>
      </w:r>
      <w:r>
        <w:t xml:space="preserve">   Axon    </w:t>
      </w:r>
      <w:r>
        <w:t xml:space="preserve">   Myelin Sheath    </w:t>
      </w:r>
      <w:r>
        <w:t xml:space="preserve">   Dendrites    </w:t>
      </w:r>
      <w:r>
        <w:t xml:space="preserve">   Synapse    </w:t>
      </w:r>
      <w:r>
        <w:t xml:space="preserve">   Neurotransmitters    </w:t>
      </w:r>
      <w:r>
        <w:t xml:space="preserve">   Reflex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 &amp; regulation crossword</dc:title>
  <dcterms:created xsi:type="dcterms:W3CDTF">2021-10-11T04:37:22Z</dcterms:created>
  <dcterms:modified xsi:type="dcterms:W3CDTF">2021-10-11T04:37:22Z</dcterms:modified>
</cp:coreProperties>
</file>