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Coping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systematic ________________, therapy where client is exposed for short period to get over their anxiety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severe anxiety and fear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medical terminology for sweating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replaced by new term of somatic symptom disorder or Generalized Anxiety Disorder (GAD) where something as simple as a sneeze is a sign they have a horrible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flashbacks, intrusive recollections, and persistent re-experiencing of a traumatic event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other word for cutis anserina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______________ withdrawal; vomiting, tachycardia, elevated BP, fever, agitation, seizures, hallucinations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dilated pupils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_____________withdrawal; vomit, tachycardia, diaphoresis, dysphoria, dilated pupils, goosebumps, muscle cramps, diarrhea, restlessness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itchy skin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state of generalized unhappiness, restlessness, dissatisfaction or frustration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treatment that focuses on examining the relationships between thoughts feelings and behaviors to identify and change the automatic thoughts surrounding the anxiety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group where peers with a mutual common goal, voluntarily meet to provide support and guidance for the purpose of resolving and dealing with similar problem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Coping</dc:title>
  <dcterms:created xsi:type="dcterms:W3CDTF">2021-10-22T03:34:58Z</dcterms:created>
  <dcterms:modified xsi:type="dcterms:W3CDTF">2021-10-22T03:34:58Z</dcterms:modified>
</cp:coreProperties>
</file>