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Coping Skills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Tool  used to center and ground yourself to the present moment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thinking and speaking to yourself in a positive manner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coping technique that involves you taking your mind off of the problem for a period of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resource you can utilize when coping skills are not working; provides resources you can use when you are in distress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______ coping skill is a way of coping that might help you feel better in the moment, but usually leads to consequences that can be harmful to yourself or others.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Physical activity that releases endorphins (happy chemical in the brain)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relaxation activity that involves closing your eyes and listening to an instructor guide you through a calming or relaxing  plan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These are attended to talk with people who are going through similar situations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DBT skill that involves the ability to tolerate and survive a crisis without making it worse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_____ coping skill is a way of coping that helps you feel better and doesn't harm you or other people.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meeting with a professional that typically involves talking and working through problems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way you choose to respond to your feelings of stress, anger, anxiety, and other emotions. Can be healthy or unhealthy.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coping technique that involves comforting yourself using your five senses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 activities require you to think and take your mind off of current stressor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_____________ __________ activities allow for self expression through the use of art-related materials and activities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coping technique that helps you vent and express your feelings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activity that allows you to express your thoughts and feelings through writing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Something used to manage and regulate symptoms; typically prescribed by a psychiatrist or other medical professional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technique used to bring yourself to the present moment and to keep your mind focused on what is happening around you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Coping Skills</dc:title>
  <dcterms:created xsi:type="dcterms:W3CDTF">2021-10-11T04:38:49Z</dcterms:created>
  <dcterms:modified xsi:type="dcterms:W3CDTF">2021-10-11T04:38:49Z</dcterms:modified>
</cp:coreProperties>
</file>