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Coping with Peer Pressure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outcome of your decision is the 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To not accept is to 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you say No to something you are telling them that you ... to do it.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... means young people of about the same age as you.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To talk someone into something is to ... them into it. 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Try to imagine the possible results. We call this thinking ahead to the possible 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My parents are ... and so are my teachers.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Remember how it turned out the last time you were in a situation like this. What did you do? How did it turn out? This is called using your 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My parents are good .... in helping me make decisions.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When you say No to something you are telling them that you ... to do it.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you agree to something you are saying that you ... the challenge.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Coping with Peer Pressure </dc:title>
  <dcterms:created xsi:type="dcterms:W3CDTF">2021-10-11T04:38:32Z</dcterms:created>
  <dcterms:modified xsi:type="dcterms:W3CDTF">2021-10-11T04:38:32Z</dcterms:modified>
</cp:coreProperties>
</file>