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Coraline</w:t>
      </w:r>
    </w:p>
    <w:p>
      <w:pPr>
        <w:pStyle w:val="Questions"/>
      </w:pPr>
      <w:r>
        <w:t xml:space="preserve">1. IEONACRL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2. HEONTRA HRMOET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3. TOBSNTU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ATRDPOOR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5. CBAKL TCA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6. SSIMGNI OHMRTE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7. SEGMA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RLAE ROHTME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9. GRXINPOLE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10. RAZYC ROSIGHN'BE </w:t>
      </w:r>
      <w:r>
        <w:rPr>
          <w:u w:val="single"/>
        </w:rPr>
        <w:t xml:space="preserve">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Coraline</dc:title>
  <dcterms:created xsi:type="dcterms:W3CDTF">2021-10-11T04:39:46Z</dcterms:created>
  <dcterms:modified xsi:type="dcterms:W3CDTF">2021-10-11T04:39:46Z</dcterms:modified>
</cp:coreProperties>
</file>