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Coraline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bizarre    </w:t>
      </w:r>
      <w:r>
        <w:t xml:space="preserve">   Black    </w:t>
      </w:r>
      <w:r>
        <w:t xml:space="preserve">   bored    </w:t>
      </w:r>
      <w:r>
        <w:t xml:space="preserve">   Buttons    </w:t>
      </w:r>
      <w:r>
        <w:t xml:space="preserve">   characters    </w:t>
      </w:r>
      <w:r>
        <w:t xml:space="preserve">   Dad    </w:t>
      </w:r>
      <w:r>
        <w:t xml:space="preserve">   Dimension    </w:t>
      </w:r>
      <w:r>
        <w:t xml:space="preserve">   door    </w:t>
      </w:r>
      <w:r>
        <w:t xml:space="preserve">   food    </w:t>
      </w:r>
      <w:r>
        <w:t xml:space="preserve">   funny    </w:t>
      </w:r>
      <w:r>
        <w:t xml:space="preserve">   green    </w:t>
      </w:r>
      <w:r>
        <w:t xml:space="preserve">   hallway    </w:t>
      </w:r>
      <w:r>
        <w:t xml:space="preserve">   help    </w:t>
      </w:r>
      <w:r>
        <w:t xml:space="preserve">   Mom    </w:t>
      </w:r>
      <w:r>
        <w:t xml:space="preserve">   spoiled    </w:t>
      </w:r>
      <w:r>
        <w:t xml:space="preserve">   tan    </w:t>
      </w:r>
      <w:r>
        <w:t xml:space="preserve">   wall    </w:t>
      </w:r>
      <w:r>
        <w:t xml:space="preserve">   weird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Coraline </dc:title>
  <dcterms:created xsi:type="dcterms:W3CDTF">2021-10-11T04:39:48Z</dcterms:created>
  <dcterms:modified xsi:type="dcterms:W3CDTF">2021-10-11T04:39:48Z</dcterms:modified>
</cp:coreProperties>
</file>