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Coronavirus Lockdown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suggestion that something is good or suitable for a particular purpose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extend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act of trying to make someone say something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spread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make something last longer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prompting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development or growth of something so that it covers a larger area or affects a larger number of people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estimate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one or more reasons for believing that something is or is not true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symptoms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officially force a rule, tax, punishment, etc. to be obeyed or received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evidence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something that you need, especially in order to live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recommendations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something that limits someone's actions or movement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imposed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someone whose job is to give advice about a subject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underlying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real but not immediately obvious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necessity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process of passing something from one person or place to another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minister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guess or calculate the cost, size, value, etc. of something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welfare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any feeling of illness or physical or mental change that is caused by a particular disease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restrictions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help given, especially by the state or an organization, to people who need it, especially because they do not have enough money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transmission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member of the government in Britain and many other countries who is in charge of a particular department or has an important position in it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adviser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Coronavirus Lockdown</dc:title>
  <dcterms:created xsi:type="dcterms:W3CDTF">2021-10-11T04:39:41Z</dcterms:created>
  <dcterms:modified xsi:type="dcterms:W3CDTF">2021-10-11T04:39:41Z</dcterms:modified>
</cp:coreProperties>
</file>