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Countries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Small"/>
      </w:pPr>
      <w:r>
        <w:t xml:space="preserve">   Russie    </w:t>
      </w:r>
      <w:r>
        <w:t xml:space="preserve">   Autriche    </w:t>
      </w:r>
      <w:r>
        <w:t xml:space="preserve">   Suisse    </w:t>
      </w:r>
      <w:r>
        <w:t xml:space="preserve">   Allenagne    </w:t>
      </w:r>
      <w:r>
        <w:t xml:space="preserve">   Belgique    </w:t>
      </w:r>
      <w:r>
        <w:t xml:space="preserve">   États-unis    </w:t>
      </w:r>
      <w:r>
        <w:t xml:space="preserve">   Portugal    </w:t>
      </w:r>
      <w:r>
        <w:t xml:space="preserve">   Italie    </w:t>
      </w:r>
      <w:r>
        <w:t xml:space="preserve">   Grèce    </w:t>
      </w:r>
      <w:r>
        <w:t xml:space="preserve">   Espagne    </w:t>
      </w:r>
      <w:r>
        <w:t xml:space="preserve">   France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Countries</dc:title>
  <dcterms:created xsi:type="dcterms:W3CDTF">2021-10-11T04:41:17Z</dcterms:created>
  <dcterms:modified xsi:type="dcterms:W3CDTF">2021-10-11T04:41:17Z</dcterms:modified>
</cp:coreProperties>
</file>