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Countries and Cultures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Sun    </w:t>
      </w:r>
      <w:r>
        <w:t xml:space="preserve">   Rain    </w:t>
      </w:r>
      <w:r>
        <w:t xml:space="preserve">   England    </w:t>
      </w:r>
      <w:r>
        <w:t xml:space="preserve">   Poverty    </w:t>
      </w:r>
      <w:r>
        <w:t xml:space="preserve">   Africa    </w:t>
      </w:r>
      <w:r>
        <w:t xml:space="preserve">   Wealth    </w:t>
      </w:r>
      <w:r>
        <w:t xml:space="preserve">   Freedom    </w:t>
      </w:r>
      <w:r>
        <w:t xml:space="preserve">   Obesity    </w:t>
      </w:r>
      <w:r>
        <w:t xml:space="preserve">   Burgers    </w:t>
      </w:r>
      <w:r>
        <w:t xml:space="preserve">   America    </w:t>
      </w:r>
      <w:r>
        <w:t xml:space="preserve">   Pizza    </w:t>
      </w:r>
      <w:r>
        <w:t xml:space="preserve">   Italy    </w:t>
      </w:r>
      <w:r>
        <w:t xml:space="preserve">   Beret    </w:t>
      </w:r>
      <w:r>
        <w:t xml:space="preserve">   France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Countries and Cultures</dc:title>
  <dcterms:created xsi:type="dcterms:W3CDTF">2021-10-11T04:40:39Z</dcterms:created>
  <dcterms:modified xsi:type="dcterms:W3CDTF">2021-10-11T04:40:39Z</dcterms:modified>
</cp:coreProperties>
</file>