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Country Singers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</w:tbl>
    <w:p>
      <w:pPr>
        <w:pStyle w:val="WordBankLarge"/>
      </w:pPr>
      <w:r>
        <w:t xml:space="preserve">   Jerry    </w:t>
      </w:r>
      <w:r>
        <w:t xml:space="preserve">   Red    </w:t>
      </w:r>
      <w:r>
        <w:t xml:space="preserve">   Skeets    </w:t>
      </w:r>
      <w:r>
        <w:t xml:space="preserve">   Minnie    </w:t>
      </w:r>
      <w:r>
        <w:t xml:space="preserve">   Roger    </w:t>
      </w:r>
      <w:r>
        <w:t xml:space="preserve">   Jean    </w:t>
      </w:r>
      <w:r>
        <w:t xml:space="preserve">   Waylon    </w:t>
      </w:r>
      <w:r>
        <w:t xml:space="preserve">   Webb    </w:t>
      </w:r>
      <w:r>
        <w:t xml:space="preserve">   Johnny    </w:t>
      </w:r>
      <w:r>
        <w:t xml:space="preserve">   Kitty    </w:t>
      </w:r>
      <w:r>
        <w:t xml:space="preserve">   Willie    </w:t>
      </w:r>
      <w:r>
        <w:t xml:space="preserve">   Patsy    </w:t>
      </w:r>
      <w:r>
        <w:t xml:space="preserve">   Loretta    </w:t>
      </w:r>
      <w:r>
        <w:t xml:space="preserve">   Ernest    </w:t>
      </w:r>
      <w:r>
        <w:t xml:space="preserve">   George    </w:t>
      </w:r>
      <w:r>
        <w:t xml:space="preserve">   Hank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Country Singers</dc:title>
  <dcterms:created xsi:type="dcterms:W3CDTF">2021-12-25T03:37:08Z</dcterms:created>
  <dcterms:modified xsi:type="dcterms:W3CDTF">2021-12-25T03:37:08Z</dcterms:modified>
</cp:coreProperties>
</file>