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Couples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B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</w:tr>
      <w:tr>
        <w:trPr>
          <w:trHeight w:val="300" w:hRule="atLeast"/>
        </w:trPr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Large"/>
            </w:pPr>
            <w:r>
              <w:rPr>
                <w:color w:val="000000"/>
              </w:rPr>
              <w:t xml:space="preserve">Q</w:t>
            </w:r>
          </w:p>
        </w:tc>
      </w:tr>
    </w:tbl>
    <w:p>
      <w:pPr>
        <w:pStyle w:val="WordBankLarge"/>
      </w:pPr>
      <w:r>
        <w:t xml:space="preserve">   MIDDLE CLASS    </w:t>
      </w:r>
      <w:r>
        <w:t xml:space="preserve">   WORKING CLASS    </w:t>
      </w:r>
      <w:r>
        <w:t xml:space="preserve">   ELLIOT    </w:t>
      </w:r>
      <w:r>
        <w:t xml:space="preserve">   MARCH OF PROGRESS    </w:t>
      </w:r>
      <w:r>
        <w:t xml:space="preserve">   FUNCTIONALIST    </w:t>
      </w:r>
      <w:r>
        <w:t xml:space="preserve">   MIRLESS BLACK    </w:t>
      </w:r>
      <w:r>
        <w:t xml:space="preserve">   WILKINSON    </w:t>
      </w:r>
      <w:r>
        <w:t xml:space="preserve">   RADICAL FEMINIST    </w:t>
      </w:r>
      <w:r>
        <w:t xml:space="preserve">   DOBASH DOBASH    </w:t>
      </w:r>
      <w:r>
        <w:t xml:space="preserve">   ALLOWANCE SYSTEM    </w:t>
      </w:r>
      <w:r>
        <w:t xml:space="preserve">   POOLING    </w:t>
      </w:r>
      <w:r>
        <w:t xml:space="preserve">   GERSHUNY    </w:t>
      </w:r>
      <w:r>
        <w:t xml:space="preserve">   ANN OAKLEY    </w:t>
      </w:r>
      <w:r>
        <w:t xml:space="preserve">   DUAL BURDEN    </w:t>
      </w:r>
      <w:r>
        <w:t xml:space="preserve">   TRIPLE SHIFT    </w:t>
      </w:r>
      <w:r>
        <w:t xml:space="preserve">   BOTT    </w:t>
      </w:r>
      <w:r>
        <w:t xml:space="preserve">   CONJUGAL    </w:t>
      </w:r>
      <w:r>
        <w:t xml:space="preserve">   SYMMETRICAL    </w:t>
      </w:r>
      <w:r>
        <w:t xml:space="preserve">   WILLMOTT    </w:t>
      </w:r>
      <w:r>
        <w:t xml:space="preserve">   YOUNG    </w:t>
      </w:r>
      <w:r>
        <w:t xml:space="preserve">   EXPRESSIVE    </w:t>
      </w:r>
      <w:r>
        <w:t xml:space="preserve">   INSTRUMENTAL    </w:t>
      </w:r>
      <w:r>
        <w:t xml:space="preserve">   PARSONS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Couples</dc:title>
  <dcterms:created xsi:type="dcterms:W3CDTF">2021-10-11T04:42:18Z</dcterms:created>
  <dcterms:modified xsi:type="dcterms:W3CDTF">2021-10-11T04:42:18Z</dcterms:modified>
</cp:coreProperties>
</file>