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Court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suspect    </w:t>
      </w:r>
      <w:r>
        <w:t xml:space="preserve">   law    </w:t>
      </w:r>
      <w:r>
        <w:t xml:space="preserve">   civil    </w:t>
      </w:r>
      <w:r>
        <w:t xml:space="preserve">   disputes    </w:t>
      </w:r>
      <w:r>
        <w:t xml:space="preserve">   criminal    </w:t>
      </w:r>
      <w:r>
        <w:t xml:space="preserve">   court house    </w:t>
      </w:r>
      <w:r>
        <w:t xml:space="preserve">   bailiff    </w:t>
      </w:r>
      <w:r>
        <w:t xml:space="preserve">   bail bondsman    </w:t>
      </w:r>
      <w:r>
        <w:t xml:space="preserve">   jury    </w:t>
      </w:r>
      <w:r>
        <w:t xml:space="preserve">   plaintiff    </w:t>
      </w:r>
      <w:r>
        <w:t xml:space="preserve">   defendant    </w:t>
      </w:r>
      <w:r>
        <w:t xml:space="preserve">   paralegal    </w:t>
      </w:r>
      <w:r>
        <w:t xml:space="preserve">   lawyer    </w:t>
      </w:r>
      <w:r>
        <w:t xml:space="preserve">   court    </w:t>
      </w:r>
      <w:r>
        <w:t xml:space="preserve">   judge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Court</dc:title>
  <dcterms:created xsi:type="dcterms:W3CDTF">2021-10-11T04:43:13Z</dcterms:created>
  <dcterms:modified xsi:type="dcterms:W3CDTF">2021-10-11T04:43:13Z</dcterms:modified>
</cp:coreProperties>
</file>