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Covid-19 matters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TraceTogether    </w:t>
      </w:r>
      <w:r>
        <w:t xml:space="preserve">   Cluster    </w:t>
      </w:r>
      <w:r>
        <w:t xml:space="preserve">   Second dose    </w:t>
      </w:r>
      <w:r>
        <w:t xml:space="preserve">   First Dose    </w:t>
      </w:r>
      <w:r>
        <w:t xml:space="preserve">   Data    </w:t>
      </w:r>
      <w:r>
        <w:t xml:space="preserve">   elderly    </w:t>
      </w:r>
      <w:r>
        <w:t xml:space="preserve">   deaths    </w:t>
      </w:r>
      <w:r>
        <w:t xml:space="preserve">   Critical    </w:t>
      </w:r>
      <w:r>
        <w:t xml:space="preserve">   hospitalised    </w:t>
      </w:r>
      <w:r>
        <w:t xml:space="preserve">   community    </w:t>
      </w:r>
      <w:r>
        <w:t xml:space="preserve">   active cases    </w:t>
      </w:r>
      <w:r>
        <w:t xml:space="preserve">   disease outbreak    </w:t>
      </w:r>
      <w:r>
        <w:t xml:space="preserve">   local situation    </w:t>
      </w:r>
      <w:r>
        <w:t xml:space="preserve">   Coronavirus disease    </w:t>
      </w:r>
      <w:r>
        <w:t xml:space="preserve">   smallgroups    </w:t>
      </w:r>
      <w:r>
        <w:t xml:space="preserve">   vaccination    </w:t>
      </w:r>
      <w:r>
        <w:t xml:space="preserve">   safedistancing    </w:t>
      </w:r>
      <w:r>
        <w:t xml:space="preserve">   mask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matters</dc:title>
  <dcterms:created xsi:type="dcterms:W3CDTF">2021-10-12T14:08:24Z</dcterms:created>
  <dcterms:modified xsi:type="dcterms:W3CDTF">2021-10-12T14:08:24Z</dcterms:modified>
</cp:coreProperties>
</file>