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Crazy Day With Cobras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Where do the kids go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Who did the kids friends trurn to stone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animal saves the two kids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 What is the boys name in the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kind of ambassadors do they try to act like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tries to attack the two kids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What does the prince give the girl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were do the kids find what they need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Where were the kids actually from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What do the kids need to find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is the girls name in the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do the kids use to get small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penny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do the kids go to look for what they need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building does the prince show the two kids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the elephants name in the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do the kids pretend to be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is the prince going to punish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who do the kids have to meet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do the kids hide behind to sneak up on a snake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Crazy Day With Cobras</dc:title>
  <dcterms:created xsi:type="dcterms:W3CDTF">2021-10-11T04:44:17Z</dcterms:created>
  <dcterms:modified xsi:type="dcterms:W3CDTF">2021-10-11T04:44:17Z</dcterms:modified>
</cp:coreProperties>
</file>