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Crazy FACS  Scramble</w:t>
      </w:r>
    </w:p>
    <w:p>
      <w:pPr>
        <w:pStyle w:val="Questions"/>
      </w:pPr>
      <w:r>
        <w:t xml:space="preserve">1. RDAE ETH BLIBE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2. GVNIIR MARY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3. EUJSS SRCKO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4. ERSAIP OGD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YUREOTSC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ELEURCSFTP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7. SANIKVGNTGHI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8. EVOLSW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PYRA ADLIY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SJUSE SI YM POEEURHRS </w:t>
      </w:r>
      <w:r>
        <w:rPr>
          <w:u w:val="single"/>
        </w:rPr>
        <w:t xml:space="preserve">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Crazy FACS  Scramble</dc:title>
  <dcterms:created xsi:type="dcterms:W3CDTF">2021-11-18T03:31:54Z</dcterms:created>
  <dcterms:modified xsi:type="dcterms:W3CDTF">2021-11-18T03:31:54Z</dcterms:modified>
</cp:coreProperties>
</file>