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Crazy Safety Friday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break    </w:t>
      </w:r>
      <w:r>
        <w:t xml:space="preserve">   fist    </w:t>
      </w:r>
      <w:r>
        <w:t xml:space="preserve">   switch    </w:t>
      </w:r>
      <w:r>
        <w:t xml:space="preserve">   stretch    </w:t>
      </w:r>
      <w:r>
        <w:t xml:space="preserve">   mechanical    </w:t>
      </w:r>
      <w:r>
        <w:t xml:space="preserve">   awkward    </w:t>
      </w:r>
      <w:r>
        <w:t xml:space="preserve">   motion    </w:t>
      </w:r>
      <w:r>
        <w:t xml:space="preserve">   repetitive    </w:t>
      </w:r>
      <w:r>
        <w:t xml:space="preserve">   pain    </w:t>
      </w:r>
      <w:r>
        <w:t xml:space="preserve">   index    </w:t>
      </w:r>
      <w:r>
        <w:t xml:space="preserve">   tingling    </w:t>
      </w:r>
      <w:r>
        <w:t xml:space="preserve">   nerve    </w:t>
      </w:r>
      <w:r>
        <w:t xml:space="preserve">   median    </w:t>
      </w:r>
      <w:r>
        <w:t xml:space="preserve">   thumb    </w:t>
      </w:r>
      <w:r>
        <w:t xml:space="preserve">   fingers    </w:t>
      </w:r>
      <w:r>
        <w:t xml:space="preserve">   bones    </w:t>
      </w:r>
      <w:r>
        <w:t xml:space="preserve">   wrist    </w:t>
      </w:r>
      <w:r>
        <w:t xml:space="preserve">   syndrome    </w:t>
      </w:r>
      <w:r>
        <w:t xml:space="preserve">   tunnel    </w:t>
      </w:r>
      <w:r>
        <w:t xml:space="preserve">   carpel    </w:t>
      </w:r>
      <w:r>
        <w:t xml:space="preserve">   task    </w:t>
      </w:r>
      <w:r>
        <w:t xml:space="preserve">   help    </w:t>
      </w:r>
      <w:r>
        <w:t xml:space="preserve">   plan    </w:t>
      </w:r>
      <w:r>
        <w:t xml:space="preserve">   torso    </w:t>
      </w:r>
      <w:r>
        <w:t xml:space="preserve">   twisting    </w:t>
      </w:r>
      <w:r>
        <w:t xml:space="preserve">   knees    </w:t>
      </w:r>
      <w:r>
        <w:t xml:space="preserve">   lowering    </w:t>
      </w:r>
      <w:r>
        <w:t xml:space="preserve">   hurrying    </w:t>
      </w:r>
      <w:r>
        <w:t xml:space="preserve">   tendons    </w:t>
      </w:r>
      <w:r>
        <w:t xml:space="preserve">   muscles    </w:t>
      </w:r>
      <w:r>
        <w:t xml:space="preserve">   joints    </w:t>
      </w:r>
      <w:r>
        <w:t xml:space="preserve">   stress    </w:t>
      </w:r>
      <w:r>
        <w:t xml:space="preserve">   heavy    </w:t>
      </w:r>
      <w:r>
        <w:t xml:space="preserve">   pull    </w:t>
      </w:r>
      <w:r>
        <w:t xml:space="preserve">   push    </w:t>
      </w:r>
      <w:r>
        <w:t xml:space="preserve">   lift    </w:t>
      </w:r>
      <w:r>
        <w:t xml:space="preserve">   carrying    </w:t>
      </w:r>
      <w:r>
        <w:t xml:space="preserve">   working    </w:t>
      </w:r>
      <w:r>
        <w:t xml:space="preserve">   injury    </w:t>
      </w:r>
      <w:r>
        <w:t xml:space="preserve">   overexertion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Crazy Safety Friday</dc:title>
  <dcterms:created xsi:type="dcterms:W3CDTF">2021-10-11T04:45:30Z</dcterms:created>
  <dcterms:modified xsi:type="dcterms:W3CDTF">2021-10-11T04:45:30Z</dcterms:modified>
</cp:coreProperties>
</file>