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Creating Community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Good communicators are often very _____________________ of their audience and their audience's feelings. They do not want to offend anyone.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Focus and be _______________ when sharing your thoughts. It can be difficult to have a conversation with someone who is vague.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One quality of an effective communicator that we listed in class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Sometimes, others will not understand you or think at a slower pace than you. In these circumstances, we need to be ________________.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It is important that you try to relate or ____________________ with others as you are speaking to them. They want you to have a deep understanding of where they are coming from and what they are feeling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It is important to come ______________ when you are wanting to talk about something with someone.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When playing a game with others, it is important to ____________ the agreed upon rules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One aspect of body language effective communicators use when talking to others is good _________ _______________.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Body language, verbal words, and technology are all forms of______________.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extra amount you pay on top of the total when you purchase a good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As an effective communicator, you will need to read your __________________ in order to adjust to their spoken language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Be ____________________ when communicating with others! They want to hear what you have to say!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Body language, eye contact, proximity, etc. are examples of _______________ cues.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Community</dc:title>
  <dcterms:created xsi:type="dcterms:W3CDTF">2021-10-11T04:45:14Z</dcterms:created>
  <dcterms:modified xsi:type="dcterms:W3CDTF">2021-10-11T04:45:14Z</dcterms:modified>
</cp:coreProperties>
</file>