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Creation of an Act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5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5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5</w:t>
            </w:r>
          </w:p>
        </w:tc>
      </w:tr>
      <w:tr>
        <w:trPr>
          <w:trHeight w:val="5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5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5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5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5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5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5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5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5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</w:tbl>
    <w:p>
      <w:pPr>
        <w:pStyle w:val="CluesMedium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Medium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There are various methods of law reform used by the Law Commission. What method brings together both the existing Acts and the case law on a particular topic and makes them into one Act? 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There are various types of Bills, which type of Bill is introduced in response to a specific incident or honor manifesto promises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What is the independent permanent and full – time reform body that keeps all law under review and updates the law and recommends changes. 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The UK Parliament consists of two houses, the House of Commons and the House of ________.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During the process of eactment of Bills, what stage comes after the committee stage?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There are various methods of law reform used by the Law Commission. What is the process of gathering various Acts of Parliament on related topics into one Act. </w:t>
            </w:r>
          </w:p>
        </w:tc>
        <w:tc>
          <w:p>
            <w:pPr>
              <w:pStyle w:val="CluesMedium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What is the final step needed to enact a Bill after it passes both the Commons and the Lords?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Laws made by Parliament are referred to as “Acts” or “Statutes” or ________.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What is the supreme legislative authority in the UK?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What influenced the parliament to create Sarah's Law?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Creation of an Act</dc:title>
  <dcterms:created xsi:type="dcterms:W3CDTF">2021-10-11T04:46:43Z</dcterms:created>
  <dcterms:modified xsi:type="dcterms:W3CDTF">2021-10-11T04:46:43Z</dcterms:modified>
</cp:coreProperties>
</file>