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Creation of the State of Israel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area between Israel and Syria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movement to establish a Jewish homeland.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... Declaration promised Jews a homeland.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Central Powers: Germany, Austria-Hungary, Ottomans and...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... supported the creation of a Jewish state.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area between Israel and Jordan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Discrimination and violence towards Jews.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Palestine was once populated mostly by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Led the Jews to the Promised Land during the Exodus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country ruled Palestine after WW1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Conquered Israel and forced the Jews to leave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country ruled Algeria after WW1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Palestinian refugees live in the ... Strip.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Another name for the Ottoman rulers.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name of the old Empire including Israel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Creation of the State of Israel</dc:title>
  <dcterms:created xsi:type="dcterms:W3CDTF">2021-10-11T04:46:11Z</dcterms:created>
  <dcterms:modified xsi:type="dcterms:W3CDTF">2021-10-11T04:46:11Z</dcterms:modified>
</cp:coreProperties>
</file>