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Creative Solutions Word 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</w:tbl>
    <w:p>
      <w:pPr>
        <w:pStyle w:val="WordBankLarge"/>
      </w:pPr>
      <w:r>
        <w:t xml:space="preserve">   Earmuffs    </w:t>
      </w:r>
      <w:r>
        <w:t xml:space="preserve">   Smart Wheel    </w:t>
      </w:r>
      <w:r>
        <w:t xml:space="preserve">   Makin Bacon    </w:t>
      </w:r>
      <w:r>
        <w:t xml:space="preserve">   Popsicle    </w:t>
      </w:r>
      <w:r>
        <w:t xml:space="preserve">   Trampoline    </w:t>
      </w:r>
      <w:r>
        <w:t xml:space="preserve">   Man Cans    </w:t>
      </w:r>
      <w:r>
        <w:t xml:space="preserve">   Wristlets    </w:t>
      </w:r>
      <w:r>
        <w:t xml:space="preserve">   Creative    </w:t>
      </w:r>
      <w:r>
        <w:t xml:space="preserve">   Accident    </w:t>
      </w:r>
      <w:r>
        <w:t xml:space="preserve">   Adhesive    </w:t>
      </w:r>
      <w:r>
        <w:t xml:space="preserve">   Adult    </w:t>
      </w:r>
      <w:r>
        <w:t xml:space="preserve">   Arthur Fry    </w:t>
      </w:r>
      <w:r>
        <w:t xml:space="preserve">   Experiment    </w:t>
      </w:r>
      <w:r>
        <w:t xml:space="preserve">   Idea    </w:t>
      </w:r>
      <w:r>
        <w:t xml:space="preserve">   Invention    </w:t>
      </w:r>
      <w:r>
        <w:t xml:space="preserve">   Kid    </w:t>
      </w:r>
      <w:r>
        <w:t xml:space="preserve">   Patent    </w:t>
      </w:r>
      <w:r>
        <w:t xml:space="preserve">   Perfect    </w:t>
      </w:r>
      <w:r>
        <w:t xml:space="preserve">   Post It Note    </w:t>
      </w:r>
      <w:r>
        <w:t xml:space="preserve">   Problem    </w:t>
      </w:r>
      <w:r>
        <w:t xml:space="preserve">   PVC    </w:t>
      </w:r>
      <w:r>
        <w:t xml:space="preserve">   Scientist    </w:t>
      </w:r>
      <w:r>
        <w:t xml:space="preserve">   Solution    </w:t>
      </w:r>
      <w:r>
        <w:t xml:space="preserve">   Waldo Semon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Creative Solutions Word Search</dc:title>
  <dcterms:created xsi:type="dcterms:W3CDTF">2021-10-11T04:45:27Z</dcterms:created>
  <dcterms:modified xsi:type="dcterms:W3CDTF">2021-10-11T04:45:27Z</dcterms:modified>
</cp:coreProperties>
</file>