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Crimes</w:t>
      </w:r>
    </w:p>
    <w:p>
      <w:pPr>
        <w:pStyle w:val="Questions"/>
      </w:pPr>
      <w:r>
        <w:t xml:space="preserve">1. RNASO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2. DREMA YRREOBB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3. PHNIGTOFLIS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4. LBAKIMALC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5. GYBRRULA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6. HAN-R-NTIDU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7. JRNOIGYID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8. REDURM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9. SVLNDAAMI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10. GPDNAIKPNI </w:t>
      </w:r>
      <w:r>
        <w:rPr>
          <w:u w:val="single"/>
        </w:rPr>
        <w:t xml:space="preserve">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Crimes</dc:title>
  <dcterms:created xsi:type="dcterms:W3CDTF">2021-10-11T04:47:59Z</dcterms:created>
  <dcterms:modified xsi:type="dcterms:W3CDTF">2021-10-11T04:47:59Z</dcterms:modified>
</cp:coreProperties>
</file>