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Cross-Curricular Challenge 2021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HAFHOOHQFH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FRXUDJH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YFGQJ YJSSNX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CARYUN SDVY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KWAGROZE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ELPVHZYOZ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QVAXQZIBQWV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FNRPQCUROCRWP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ZMAXMKB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IJYJWRNSFYNTS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WVSL CHBSA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ZKT ZNUAYGTJ SKZKXY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ZBQREA CRAGNGUYBA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HTKGPFUJKR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FEHQMRXSR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QIWXKCDSMC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ZRHALIVHYKPUN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Cross-Curricular Challenge 2021</dc:title>
  <dcterms:created xsi:type="dcterms:W3CDTF">2021-10-11T04:51:09Z</dcterms:created>
  <dcterms:modified xsi:type="dcterms:W3CDTF">2021-10-11T04:51:09Z</dcterms:modified>
</cp:coreProperties>
</file>