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Cross Word Puzzle - Vocabulario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English Translation of el jonron?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word means the same as recibir?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La pelota tiene que ______________________ la red.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do Tennis players play 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English Translation of jardinero?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Spanish Translation of glove?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word that means the same as el balon?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Quien batea?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Con que batea?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Sapnish Translation of net?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Spanish Translation of Racket?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Spanish Translation of dribble?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En un juego de basquetbol el balon tiene que entrar en _____________?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English Translation of correr?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Juegan beisbol en _______ de Beisbol.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 Word Puzzle - Vocabulario 2</dc:title>
  <dcterms:created xsi:type="dcterms:W3CDTF">2021-10-11T04:50:56Z</dcterms:created>
  <dcterms:modified xsi:type="dcterms:W3CDTF">2021-10-11T04:50:56Z</dcterms:modified>
</cp:coreProperties>
</file>