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Crossover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interuption of a bond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high blood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opposite of expected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with no stars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bloodflow to heart is blocked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jumpers knee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unexpected event that is injurious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having great physical beauty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an object shifts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rude / mean spirited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Crossover</dc:title>
  <dcterms:created xsi:type="dcterms:W3CDTF">2021-10-11T04:51:18Z</dcterms:created>
  <dcterms:modified xsi:type="dcterms:W3CDTF">2021-10-11T04:51:18Z</dcterms:modified>
</cp:coreProperties>
</file>