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Crossword: Of The Elements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______ lines do not essentially contribute to the figure of a person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When something is equal on both sides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ballet dancer has a very good 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Red, yellow, orange, green, pink, black and white are all____?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when both sides of a outfit are different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When you walk along a string you are using the skill of_____?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element that has to do with the sense of touch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______ lines are a mixture of horizontal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person that can sing has very good____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object that defines your weight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Crossword: Of The Elements</dc:title>
  <dcterms:created xsi:type="dcterms:W3CDTF">2021-10-11T04:58:19Z</dcterms:created>
  <dcterms:modified xsi:type="dcterms:W3CDTF">2021-10-11T04:58:19Z</dcterms:modified>
</cp:coreProperties>
</file>