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Crossword One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Most common natural source of wildfires?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fire fighting method would you be carrying out if using a beater?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medical condition do you have if you are extremely cold?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Water removes which part of the fire triangle?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Heat, Fuel,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Common tool for creating a scratch line?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In ICS, having only one supervisor is referred to as?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Name the tools that has both an axe and a hoe?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What is the maximum span of control (1 to _____ )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Who takes overall authority at a fire?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28. </w:t>
            </w:r>
            <w:r>
              <w:t xml:space="preserve">Task, purpose, end state all form part of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30. </w:t>
            </w:r>
            <w:r>
              <w:t xml:space="preserve">Stay Alert, keep calm, think clearly, act 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32. </w:t>
            </w:r>
            <w:r>
              <w:t xml:space="preserve">What piece of equipment do you need to get water out of an underground hydrant?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33. </w:t>
            </w:r>
            <w:r>
              <w:t xml:space="preserve">What is the first value calculated when working out the FDI?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34. </w:t>
            </w:r>
            <w:r>
              <w:t xml:space="preserve">What type of line would you build downhill from a fire?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How does a beater extinguish a fire?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type of couplings are on the 45mm hoses?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safety zone has a radius of 4x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does FDI stand for?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One of the three groupings of Fire Orders?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Measuring 5200 ha, what was the largest single fire in TMNP?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21st Phonetic letter?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After which fatality fire was the concept LCES proposed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What should be carried out after every fire?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One open source of water where you could use a pump?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Zartek radios work by 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What is the method used to use fire to fight the head of a fire?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What is the scientific name for chacma baboon?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Fire danger on a 'Blue' day is considered what?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What type of landrovers does the VWS use?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How many factors affect fire behaviour?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Fondly known as the Huey, what is the more formal name of this machine?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29. </w:t>
            </w:r>
            <w:r>
              <w:t xml:space="preserve">Connect one hose after another in series is called a _____ hoselay.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31. </w:t>
            </w:r>
            <w:r>
              <w:t xml:space="preserve">What word / term does wildland firefighting and ships have in common?</w:t>
            </w:r>
          </w:p>
        </w:tc>
      </w:tr>
    </w:tbl>
    <w:p>
      <w:pPr>
        <w:pStyle w:val="WordBankLarge"/>
      </w:pPr>
      <w:r>
        <w:t xml:space="preserve">   Eighteen    </w:t>
      </w:r>
      <w:r>
        <w:t xml:space="preserve">   Incident Commander    </w:t>
      </w:r>
      <w:r>
        <w:t xml:space="preserve">   Flame Length    </w:t>
      </w:r>
      <w:r>
        <w:t xml:space="preserve">   Smothering    </w:t>
      </w:r>
      <w:r>
        <w:t xml:space="preserve">   Decisively    </w:t>
      </w:r>
      <w:r>
        <w:t xml:space="preserve">   Uniform    </w:t>
      </w:r>
      <w:r>
        <w:t xml:space="preserve">   Backburn    </w:t>
      </w:r>
      <w:r>
        <w:t xml:space="preserve">   Burn Index    </w:t>
      </w:r>
      <w:r>
        <w:t xml:space="preserve">   Fire Danger Index    </w:t>
      </w:r>
      <w:r>
        <w:t xml:space="preserve">   Dude Fire    </w:t>
      </w:r>
      <w:r>
        <w:t xml:space="preserve">   Lightning    </w:t>
      </w:r>
      <w:r>
        <w:t xml:space="preserve">   Unity of Command    </w:t>
      </w:r>
      <w:r>
        <w:t xml:space="preserve">   Muizenberg Fire    </w:t>
      </w:r>
      <w:r>
        <w:t xml:space="preserve">   Anchor    </w:t>
      </w:r>
      <w:r>
        <w:t xml:space="preserve">   Hypothermia    </w:t>
      </w:r>
      <w:r>
        <w:t xml:space="preserve">   Instantaneous    </w:t>
      </w:r>
      <w:r>
        <w:t xml:space="preserve">   Pulaski    </w:t>
      </w:r>
      <w:r>
        <w:t xml:space="preserve">   Trenched Line    </w:t>
      </w:r>
      <w:r>
        <w:t xml:space="preserve">   Stand Pipe    </w:t>
      </w:r>
      <w:r>
        <w:t xml:space="preserve">   Operational Control    </w:t>
      </w:r>
      <w:r>
        <w:t xml:space="preserve">   Rake Hoe    </w:t>
      </w:r>
      <w:r>
        <w:t xml:space="preserve">   Papio ursinus    </w:t>
      </w:r>
      <w:r>
        <w:t xml:space="preserve">   Seven    </w:t>
      </w:r>
      <w:r>
        <w:t xml:space="preserve">   Debrief    </w:t>
      </w:r>
      <w:r>
        <w:t xml:space="preserve">   Oxygen    </w:t>
      </w:r>
      <w:r>
        <w:t xml:space="preserve">   Bell UH1    </w:t>
      </w:r>
      <w:r>
        <w:t xml:space="preserve">   River    </w:t>
      </w:r>
      <w:r>
        <w:t xml:space="preserve">   Defender    </w:t>
      </w:r>
      <w:r>
        <w:t xml:space="preserve">   Direct Attack    </w:t>
      </w:r>
      <w:r>
        <w:t xml:space="preserve">   Line of sight    </w:t>
      </w:r>
      <w:r>
        <w:t xml:space="preserve">   Leaders Intent    </w:t>
      </w:r>
      <w:r>
        <w:t xml:space="preserve">   Safe    </w:t>
      </w:r>
      <w:r>
        <w:t xml:space="preserve">   Heat    </w:t>
      </w:r>
      <w:r>
        <w:t xml:space="preserve">   Simple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Crossword One</dc:title>
  <dcterms:created xsi:type="dcterms:W3CDTF">2021-10-11T04:54:46Z</dcterms:created>
  <dcterms:modified xsi:type="dcterms:W3CDTF">2021-10-11T04:54:46Z</dcterms:modified>
</cp:coreProperties>
</file>