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Crossword Puzzle Lesson 7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. a professional soldier hired to serve in a foreign army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took place in 1765-1783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was the name for the military   camp 13 miles northwest of Philadelphia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art of disposing armed forces in order of battle and of organizing operations, especially during contact with an enemy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native or inhabitant of the German state of Hesse.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Friedrich Wilhelm August Heinrich Ferdinand Steuben refer 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was formed by the Second Continental Congress after the outbreak of the American Revolutionary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was a British soldier from 1770 to 1782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plan for military operations and movements during a war or battle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did Russia do to itself France Canada and United States </w:t>
            </w:r>
          </w:p>
        </w:tc>
      </w:tr>
    </w:tbl>
    <w:p>
      <w:pPr>
        <w:pStyle w:val="WordBankMedium"/>
      </w:pPr>
      <w:r>
        <w:t xml:space="preserve">   American Revolution     </w:t>
      </w:r>
      <w:r>
        <w:t xml:space="preserve">   Valley Forge     </w:t>
      </w:r>
      <w:r>
        <w:t xml:space="preserve">   Mercenary    </w:t>
      </w:r>
      <w:r>
        <w:t xml:space="preserve">   Hessians     </w:t>
      </w:r>
      <w:r>
        <w:t xml:space="preserve">   Baron Van Steuben    </w:t>
      </w:r>
      <w:r>
        <w:t xml:space="preserve">   Strategy     </w:t>
      </w:r>
      <w:r>
        <w:t xml:space="preserve">   Continental Army    </w:t>
      </w:r>
      <w:r>
        <w:t xml:space="preserve">   Tactics    </w:t>
      </w:r>
      <w:r>
        <w:t xml:space="preserve">   Allie    </w:t>
      </w:r>
      <w:r>
        <w:t xml:space="preserve">   George Germain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Crossword Puzzle Lesson 7</dc:title>
  <dcterms:created xsi:type="dcterms:W3CDTF">2021-10-11T04:55:45Z</dcterms:created>
  <dcterms:modified xsi:type="dcterms:W3CDTF">2021-10-11T04:55:45Z</dcterms:modified>
</cp:coreProperties>
</file>