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 Crossword Puzzle Using Physics Scientific  Vocabulary Terminology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amount of space that occupies an object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Speeding up over time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How fast something is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creator of his three laws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group of ideas that are intended to solve something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How much force is being put on an object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How fast an object covers a certain distance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Anything that has mass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Equations to find motion in an object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How much matter is in something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Getting pulled down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Crossword Puzzle Using Physics Scientific  Vocabulary Terminology</dc:title>
  <dcterms:created xsi:type="dcterms:W3CDTF">2021-10-10T23:43:23Z</dcterms:created>
  <dcterms:modified xsi:type="dcterms:W3CDTF">2021-10-10T23:43:23Z</dcterms:modified>
</cp:coreProperties>
</file>