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Crucigrama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1st place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forest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stage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you will pass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chips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daring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they fight with eachother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they get along well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park ranger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napkin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besides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11th grade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peanuts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he is cheap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Crucigrama</dc:title>
  <dcterms:created xsi:type="dcterms:W3CDTF">2021-10-11T04:58:56Z</dcterms:created>
  <dcterms:modified xsi:type="dcterms:W3CDTF">2021-10-11T04:58:56Z</dcterms:modified>
</cp:coreProperties>
</file>