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Crucigrama #1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¿Cree usted que usted es una persona positiva?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¿Que esperas de tu misma?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¿te gustan cosas difíciles para obtener?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¿Cual es tu favorito trabajo de la casa?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¿En que lugar estas situado/a?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¿Me vas a extrañar?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¿Y que relacion tienen entre familia con ella?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¿Quién te educó de niño?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¿Solo te amas a ti mismo?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¿Por qué pides por tanto?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Crucigrama #1</dc:title>
  <dcterms:created xsi:type="dcterms:W3CDTF">2021-10-11T04:59:10Z</dcterms:created>
  <dcterms:modified xsi:type="dcterms:W3CDTF">2021-10-11T04:59:10Z</dcterms:modified>
</cp:coreProperties>
</file>