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Crucigrama: saludos básicos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If you don't know someone's name, ask this.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is equivalent to saying, "What about you,"in English.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is similar to saying ¿Qué pasa?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If you're telling someone you're just ok, say this 3 word phrase.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You say this when you want to formally tell someone good morning.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means How are you.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If I'm welcoming you to class, I often say this, instead of hola.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is how you say see you tomorrow.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is a 4 word phrase to tell someone in Spanish that you're glad to meet them.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is a 3 letter word that means very.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Crucigrama: saludos básicos</dc:title>
  <dcterms:created xsi:type="dcterms:W3CDTF">2021-11-23T03:37:20Z</dcterms:created>
  <dcterms:modified xsi:type="dcterms:W3CDTF">2021-11-23T03:37:20Z</dcterms:modified>
</cp:coreProperties>
</file>