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Cruciverba Cesare- Cicerone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orazioni che Cicerone pronunciò contro Marco Antonio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orazioni di Cicerone contro il politico Verre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introduzione nella quale l'oratore cerca di guadagnare l'interesse del pubblico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La cura di sé e della propria saggezza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discorso giudiziario pronunciato dall'oratore romano Marco Tullio Cicerone in difesa di un cittadino di Ameria: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esposizione dei fatti che mira ad informare l'uditorio (Cicerone)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modalità espressiva particolarmente accessibile al lettore (Cicerone)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le orazioni di Cicerone contro Catilina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Opera di Cesare riguardante la campagna in Gallia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dialogo platonico di Ciceronesull'oratoria romana (46 a.C)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declamazione del discorso (Cicerone)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opera di Cicerone sotto forma di dialogo divisa in sei libri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Alleanza politica (privata) formata da Cesare,Crasso,Pomeo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fondatori di riforme a vantaggio dei ceti meno bisognosi (Cesare)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primo imperatore romano e figlio adottivo di Cesare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brevi descrizioni dei luoghi e caratteristiche funzionali alle scelte tattiche di Cesare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Atteggiamento di Cesare nei confronti dei nemici sconfitti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esposizione fatta dall'autore che ha lo scopo  di tracciare il ritratto dell'oratore perfetto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tecnica di persuasione (Cicerone)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Gens di Cesare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modello dal quale Cicerone si tiene lontano è lo stile ..</w:t>
            </w:r>
          </w:p>
        </w:tc>
      </w:tr>
    </w:tbl>
    <w:p>
      <w:pPr>
        <w:pStyle w:val="WordBankLarge"/>
      </w:pPr>
      <w:r>
        <w:t xml:space="preserve">   Gallico    </w:t>
      </w:r>
      <w:r>
        <w:t xml:space="preserve">   triumvirato    </w:t>
      </w:r>
      <w:r>
        <w:t xml:space="preserve">   Iulia    </w:t>
      </w:r>
      <w:r>
        <w:t xml:space="preserve">   Verrine    </w:t>
      </w:r>
      <w:r>
        <w:t xml:space="preserve">   catilinarie    </w:t>
      </w:r>
      <w:r>
        <w:t xml:space="preserve">   brutus    </w:t>
      </w:r>
      <w:r>
        <w:t xml:space="preserve">   otium    </w:t>
      </w:r>
      <w:r>
        <w:t xml:space="preserve">   paratassi    </w:t>
      </w:r>
      <w:r>
        <w:t xml:space="preserve">   Ottaviano    </w:t>
      </w:r>
      <w:r>
        <w:t xml:space="preserve">   excursus    </w:t>
      </w:r>
      <w:r>
        <w:t xml:space="preserve">   filippiche    </w:t>
      </w:r>
      <w:r>
        <w:t xml:space="preserve">   exordium    </w:t>
      </w:r>
      <w:r>
        <w:t xml:space="preserve">   DeRepublica    </w:t>
      </w:r>
      <w:r>
        <w:t xml:space="preserve">   Amerino    </w:t>
      </w:r>
      <w:r>
        <w:t xml:space="preserve">   Deoratore    </w:t>
      </w:r>
      <w:r>
        <w:t xml:space="preserve">   retorica    </w:t>
      </w:r>
      <w:r>
        <w:t xml:space="preserve">   atticista    </w:t>
      </w:r>
      <w:r>
        <w:t xml:space="preserve">   narratio    </w:t>
      </w:r>
      <w:r>
        <w:t xml:space="preserve">   actio    </w:t>
      </w:r>
      <w:r>
        <w:t xml:space="preserve">   populares    </w:t>
      </w:r>
      <w:r>
        <w:t xml:space="preserve">   clementia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Cruciverba Cesare- Cicerone</dc:title>
  <dcterms:created xsi:type="dcterms:W3CDTF">2021-10-11T04:59:17Z</dcterms:created>
  <dcterms:modified xsi:type="dcterms:W3CDTF">2021-10-11T04:59:17Z</dcterms:modified>
</cp:coreProperties>
</file>