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Cruthanna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priosma    </w:t>
      </w:r>
      <w:r>
        <w:t xml:space="preserve">   pirimid    </w:t>
      </w:r>
      <w:r>
        <w:t xml:space="preserve">   siméadracht    </w:t>
      </w:r>
      <w:r>
        <w:t xml:space="preserve">   cruth    </w:t>
      </w:r>
      <w:r>
        <w:t xml:space="preserve">   coirneal    </w:t>
      </w:r>
      <w:r>
        <w:t xml:space="preserve">   slios    </w:t>
      </w:r>
      <w:r>
        <w:t xml:space="preserve">   rinn    </w:t>
      </w:r>
      <w:r>
        <w:t xml:space="preserve">   faobhar    </w:t>
      </w:r>
      <w:r>
        <w:t xml:space="preserve">   aghaidh    </w:t>
      </w:r>
      <w:r>
        <w:t xml:space="preserve">   imlíne    </w:t>
      </w:r>
      <w:r>
        <w:t xml:space="preserve">   achar    </w:t>
      </w:r>
      <w:r>
        <w:t xml:space="preserve">   toirt    </w:t>
      </w:r>
      <w:r>
        <w:t xml:space="preserve">   bonn    </w:t>
      </w:r>
      <w:r>
        <w:t xml:space="preserve">   airde    </w:t>
      </w:r>
      <w:r>
        <w:t xml:space="preserve">   leithead    </w:t>
      </w:r>
      <w:r>
        <w:t xml:space="preserve">   fad    </w:t>
      </w:r>
      <w:r>
        <w:t xml:space="preserve">   déthóiseach    </w:t>
      </w:r>
      <w:r>
        <w:t xml:space="preserve">   tríthóiseach    </w:t>
      </w:r>
      <w:r>
        <w:t xml:space="preserve">   ciúbóideach    </w:t>
      </w:r>
      <w:r>
        <w:t xml:space="preserve">   ciúb    </w:t>
      </w:r>
      <w:r>
        <w:t xml:space="preserve">   sorcóir    </w:t>
      </w:r>
      <w:r>
        <w:t xml:space="preserve">   cón    </w:t>
      </w:r>
      <w:r>
        <w:t xml:space="preserve">   sféar    </w:t>
      </w:r>
      <w:r>
        <w:t xml:space="preserve">   heicseagán    </w:t>
      </w:r>
      <w:r>
        <w:t xml:space="preserve">   peinteagán    </w:t>
      </w:r>
      <w:r>
        <w:t xml:space="preserve">   triantán    </w:t>
      </w:r>
      <w:r>
        <w:t xml:space="preserve">   leathchiorcal    </w:t>
      </w:r>
      <w:r>
        <w:t xml:space="preserve">   ciorcal    </w:t>
      </w:r>
      <w:r>
        <w:t xml:space="preserve">   dronuilleog    </w:t>
      </w:r>
      <w:r>
        <w:t xml:space="preserve">   cearnóg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Cruthanna</dc:title>
  <dcterms:created xsi:type="dcterms:W3CDTF">2021-10-11T05:00:01Z</dcterms:created>
  <dcterms:modified xsi:type="dcterms:W3CDTF">2021-10-11T05:00:01Z</dcterms:modified>
</cp:coreProperties>
</file>