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Cryptic Booword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 good company during a safari, I like to spoil but without too much detail.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Terrible reptile known to eat between meals.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Open the door slightly, I hear this old Armenian town has cool ruins.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Icecap dish served mixing cardamom, cloves and cinnamon (6,4)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Initially, it was possibly a year's darling darling and young gf's best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old name for a land reptile has a goal gap.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need to go outside stangely wets laundry.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Nell smiled broadly after hiking in Montana.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An awkward pea sits on the UP's booming industry.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Slow groth is an extreme property of this mammal of the tropics.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I got mixed reports that all old people visit the hottest place on Earth.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Edible stew is necessary for those who follow greener pastures.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This urban gang pal really wanted to climb Mt. Phousi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The blah mess that life is mixed up in (apparently all the time)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Online insiders parade around this mighty carbonated beverage.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Milady's hat was horrid, but I could not criticize her in Horus' house.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Denizen of St. Ignace confused about a cute flan (3,5)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China has, wierdly, the best tertiary character looking for unique treasure.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That which I suggest to look at three times.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That about which the gf worriedly objects to the gf (3,3)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Some destinations are full of webcam users, Somalia first of all.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Traveling via wagon kart would have surely killed us when visiting this massive temple complex.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Nubian's best friend in death removes an unfavorable judgement.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It is unkind to scramble for the ambrosia of the gods.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Tibetan hay pulls best noodle dish in town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Neither moose nor elks participated of this, the most dangerous activity.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Supermodels start by hiring him for all their sightseeing in Aswan.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That imposter puts some pep in his fake boyfriend act.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Every day we long for the head of our tribe.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All able, I invite you to join this pilgrim's site.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Cryptic Booword</dc:title>
  <dcterms:created xsi:type="dcterms:W3CDTF">2021-10-11T05:00:15Z</dcterms:created>
  <dcterms:modified xsi:type="dcterms:W3CDTF">2021-10-11T05:00:15Z</dcterms:modified>
</cp:coreProperties>
</file>