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Culinary Academy Quiz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Founder of Silo and pioneer in the UK's zero-waste movement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Primary herb in traditional Italian pesto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Rooty yellow spice hailed for anti-inflammatory properties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Citrus fruit used in Japanese cuisine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In Cajun and Creole cookery, the 'Holy Trinity' is made up of bell pepper, celery and which other ingredient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Middle Eastern soft cheese made from strained yoghurt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Colourful food bowls; a Hawaiian export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Type of garlic with balsamic notes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The main vegetable component of kimchi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Another name for pimento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In classical French cuisine, finely diced carrot, onion and celery is known 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A meat substitute made from wheat gluten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Ethiopian spice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Filipino lime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Belfast-born chef and winner of two courses on this year's Great British Menu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purple/red zingy lemon spice used in Middle Eastern cuisine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Type of pepper with grapefruit notes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Yotam _____: chef famous for bringing Middle Eastern to the UK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Regional state of white, mayo-based BBQ sauce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dried smokey jalapeno chilli used in Mexican cuisine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Traditional Filipino dish based around a vinegar, soy, garlic and peppercorn marinade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selection of small dishes given as appetisers in Middle Eastern cuisine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Sweet and sour tangy pulp, also an ingredient in Worcestershire sauce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Basic taste associated with monosodium glutamate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Bright purple Filipino yam, an instagram favourite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rice dish popular in West African cuisine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Debut cookbook from Sabrina Gayhour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Japanese fried chicken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Traditonal meat used for saltimbocca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Culinary Academy Quiz</dc:title>
  <dcterms:created xsi:type="dcterms:W3CDTF">2021-10-11T05:02:06Z</dcterms:created>
  <dcterms:modified xsi:type="dcterms:W3CDTF">2021-10-11T05:02:06Z</dcterms:modified>
</cp:coreProperties>
</file>