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Customer Appreciation BBQ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Affordable    </w:t>
      </w:r>
      <w:r>
        <w:t xml:space="preserve">   Medicare    </w:t>
      </w:r>
      <w:r>
        <w:t xml:space="preserve">   Plans    </w:t>
      </w:r>
      <w:r>
        <w:t xml:space="preserve">   Agents    </w:t>
      </w:r>
      <w:r>
        <w:t xml:space="preserve">   Joel    </w:t>
      </w:r>
      <w:r>
        <w:t xml:space="preserve">   Ryan    </w:t>
      </w:r>
      <w:r>
        <w:t xml:space="preserve">   Becca    </w:t>
      </w:r>
      <w:r>
        <w:t xml:space="preserve">   Trust    </w:t>
      </w:r>
      <w:r>
        <w:t xml:space="preserve">   Local    </w:t>
      </w:r>
      <w:r>
        <w:t xml:space="preserve">   Help    </w:t>
      </w:r>
      <w:r>
        <w:t xml:space="preserve">   Care    </w:t>
      </w:r>
      <w:r>
        <w:t xml:space="preserve">   Benefits    </w:t>
      </w:r>
      <w:r>
        <w:t xml:space="preserve">   Insurance    </w:t>
      </w:r>
      <w:r>
        <w:t xml:space="preserve">   Silversneakers    </w:t>
      </w:r>
      <w:r>
        <w:t xml:space="preserve">   Fitness    </w:t>
      </w:r>
      <w:r>
        <w:t xml:space="preserve">   Doctor    </w:t>
      </w:r>
      <w:r>
        <w:t xml:space="preserve">   Specialist    </w:t>
      </w:r>
      <w:r>
        <w:t xml:space="preserve">   Dental    </w:t>
      </w:r>
      <w:r>
        <w:t xml:space="preserve">   PPO    </w:t>
      </w:r>
      <w:r>
        <w:t xml:space="preserve">   HMO    </w:t>
      </w:r>
      <w:r>
        <w:t xml:space="preserve">   MRI    </w:t>
      </w:r>
      <w:r>
        <w:t xml:space="preserve">   Senior    </w:t>
      </w:r>
      <w:r>
        <w:t xml:space="preserve">   Deductibles    </w:t>
      </w:r>
      <w:r>
        <w:t xml:space="preserve">   Drugs    </w:t>
      </w:r>
      <w:r>
        <w:t xml:space="preserve">   Supplements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Customer Appreciation BBQ</dc:title>
  <dcterms:created xsi:type="dcterms:W3CDTF">2021-10-11T05:03:54Z</dcterms:created>
  <dcterms:modified xsi:type="dcterms:W3CDTF">2021-10-11T05:03:54Z</dcterms:modified>
</cp:coreProperties>
</file>