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Customer Service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Good thoughts that boost self-confidence and improve performance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Friendly relationship built on trust and good feelings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Negative stress; occurs when the demands of stress exceed an individual's abilities to cope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positive or negative things we say to ourselves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Process of apologizing to a customer for a mistake, fixing the problem and then offering something "extra" as compensation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Type of credit where a company receives a discount if it pays its invoice by a specified date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Solution that meets or exceeds the needs of all parties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body's automatic response to perceived stress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Positive stress; occurs when we believe we can handle the demands stress places on 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Comments customers make, generally early in a sales presentation, to indicate that they have no intention of buying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Customers who are outgoing and sociable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Customers who are quiet and focused inward on their own thoughts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Question that all customers want answered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</dc:title>
  <dcterms:created xsi:type="dcterms:W3CDTF">2021-11-30T03:39:02Z</dcterms:created>
  <dcterms:modified xsi:type="dcterms:W3CDTF">2021-11-30T03:39:02Z</dcterms:modified>
</cp:coreProperties>
</file>