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Cyberbullying</w:t>
      </w:r>
    </w:p>
    <w:p>
      <w:pPr>
        <w:pStyle w:val="Questions"/>
      </w:pPr>
      <w:r>
        <w:t xml:space="preserve">1. YNYIELBURCGBL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2. ULLFTHUR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FCKOOEBA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4. EOLMIB NHOEP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5. RMROSU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BASEU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7. NEPEHLIL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NTERTAEH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9. KLBOC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EPRTOR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11. OIACSL ADEMI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12. PPTSURO </w:t>
      </w:r>
      <w:r>
        <w:rPr>
          <w:u w:val="single"/>
        </w:rPr>
        <w:t xml:space="preserve">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Cyberbullying</dc:title>
  <dcterms:created xsi:type="dcterms:W3CDTF">2021-10-11T05:06:28Z</dcterms:created>
  <dcterms:modified xsi:type="dcterms:W3CDTF">2021-10-11T05:06:28Z</dcterms:modified>
</cp:coreProperties>
</file>