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Cybersecurity Awareness Month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Abbreviation for a tool that allows the user to remain anonymous while using the internet by masking the location and encrypting traffic.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These programs protect your computer from Internet viruses or codes that can quickly disable your computer.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software is installed on a network of computers without the owner's knowledge. It can monitor activities and pick up information like credit card numbers, usernames, and passwords.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These Internet scam programs often contact unsuspecting people via e-mail, urging them to visit fake websites designed to look like those run by well-known banks or other financial institutions.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type of harmful computer program can be easily installed on your computer while you’re downloading unknown programs or files off the Internet.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process of translating plaintext into ciphertext.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hardware/software device or a software program that limits network traffic according to a set of rules of what access is and is not allowed or authorized.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malicious application or script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Result in the loss of contact details if it were stolen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bridge between two computer networks.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Awareness Month</dc:title>
  <dcterms:created xsi:type="dcterms:W3CDTF">2021-10-11T05:06:32Z</dcterms:created>
  <dcterms:modified xsi:type="dcterms:W3CDTF">2021-10-11T05:06:32Z</dcterms:modified>
</cp:coreProperties>
</file>