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DAL Feb 2022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Which Artist cut his ear lobe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Hue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Primary Colors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Orange, Blue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Creative side of your brain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Van Gogh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Monochromatic colors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Pastels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Complementary colors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Value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Artist's tool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Right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Lightness or Darkness of color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Yellow, Red, Blue. Green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Term dissimilar elements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Contrast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Made of powdered color pigment and chalk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Blue, Green, Purple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Gradation of color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Palette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 Feb 2022</dc:title>
  <dcterms:created xsi:type="dcterms:W3CDTF">2022-01-26T03:40:33Z</dcterms:created>
  <dcterms:modified xsi:type="dcterms:W3CDTF">2022-01-26T03:40:33Z</dcterms:modified>
</cp:coreProperties>
</file>