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DAY ONE THEMES</w:t>
      </w:r>
    </w:p>
    <w:p>
      <w:pPr>
        <w:pStyle w:val="Questions"/>
      </w:pPr>
      <w:r>
        <w:t xml:space="preserve">1. STRUT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2. ATEM TOPRUSP </w:t>
      </w:r>
      <w:r>
        <w:rPr>
          <w:u w:val="single"/>
        </w:rPr>
        <w:t xml:space="preserve">______________________________________</w:t>
      </w:r>
    </w:p>
    <w:p>
      <w:pPr>
        <w:pStyle w:val="Questions"/>
      </w:pPr>
      <w:r>
        <w:t xml:space="preserve">3. EATCPCACNE FO CEDEFSIERNF </w:t>
      </w:r>
      <w:r>
        <w:rPr>
          <w:u w:val="single"/>
        </w:rPr>
        <w:t xml:space="preserve">_________________________</w:t>
      </w:r>
    </w:p>
    <w:p>
      <w:pPr>
        <w:pStyle w:val="Questions"/>
      </w:pPr>
      <w:r>
        <w:t xml:space="preserve">4. UNTOMNAOCIMCI </w:t>
      </w:r>
      <w:r>
        <w:rPr>
          <w:u w:val="single"/>
        </w:rPr>
        <w:t xml:space="preserve">_____________________________________</w:t>
      </w:r>
    </w:p>
    <w:p>
      <w:pPr>
        <w:pStyle w:val="Questions"/>
      </w:pPr>
      <w:r>
        <w:t xml:space="preserve">5. EFSRSCTPSLUEEN </w:t>
      </w:r>
      <w:r>
        <w:rPr>
          <w:u w:val="single"/>
        </w:rPr>
        <w:t xml:space="preserve">____________________________________</w:t>
      </w:r>
    </w:p>
    <w:p>
      <w:pPr>
        <w:pStyle w:val="Questions"/>
      </w:pPr>
      <w:r>
        <w:t xml:space="preserve">6. LLARIEEB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7. NCLCFITO NAGMNTAEME </w:t>
      </w:r>
      <w:r>
        <w:rPr>
          <w:u w:val="single"/>
        </w:rPr>
        <w:t xml:space="preserve">_______________________________</w:t>
      </w:r>
    </w:p>
    <w:p>
      <w:pPr>
        <w:pStyle w:val="Questions"/>
      </w:pPr>
      <w:r>
        <w:t xml:space="preserve">8. NGETINSIL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9. YBAACTICNOILTU </w:t>
      </w:r>
      <w:r>
        <w:rPr>
          <w:u w:val="single"/>
        </w:rPr>
        <w:t xml:space="preserve">____________________________________</w:t>
      </w:r>
    </w:p>
    <w:p>
      <w:pPr>
        <w:pStyle w:val="Questions"/>
      </w:pPr>
      <w:r>
        <w:t xml:space="preserve">10. KOWTAMER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11. DIIVUNLIAD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12. CEUL FNSDERI </w:t>
      </w:r>
      <w:r>
        <w:rPr>
          <w:u w:val="single"/>
        </w:rPr>
        <w:t xml:space="preserve">______________________________________</w:t>
      </w:r>
    </w:p>
    <w:p>
      <w:pPr>
        <w:pStyle w:val="Questions"/>
      </w:pPr>
      <w:r>
        <w:t xml:space="preserve">13. NACIOABTOLORL </w:t>
      </w:r>
      <w:r>
        <w:rPr>
          <w:u w:val="single"/>
        </w:rPr>
        <w:t xml:space="preserve">_____________________________________</w:t>
      </w:r>
    </w:p>
    <w:p>
      <w:pPr>
        <w:pStyle w:val="Questions"/>
      </w:pPr>
      <w:r>
        <w:t xml:space="preserve">14. YARTIICTVE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15. SLOGA </w:t>
      </w:r>
      <w:r>
        <w:rPr>
          <w:u w:val="single"/>
        </w:rPr>
        <w:t xml:space="preserve">_____________________________________________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 ONE THEMES</dc:title>
  <dcterms:created xsi:type="dcterms:W3CDTF">2021-10-11T05:14:11Z</dcterms:created>
  <dcterms:modified xsi:type="dcterms:W3CDTF">2021-10-11T05:14:11Z</dcterms:modified>
</cp:coreProperties>
</file>