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DBT 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</w:tbl>
    <w:p>
      <w:pPr>
        <w:pStyle w:val="WordBankLarge"/>
      </w:pPr>
      <w:r>
        <w:t xml:space="preserve">   ABC    </w:t>
      </w:r>
      <w:r>
        <w:t xml:space="preserve">   ACCEPTS    </w:t>
      </w:r>
      <w:r>
        <w:t xml:space="preserve">   ASK    </w:t>
      </w:r>
      <w:r>
        <w:t xml:space="preserve">   BUILDMASTERY    </w:t>
      </w:r>
      <w:r>
        <w:t xml:space="preserve">   COPEAHEAD    </w:t>
      </w:r>
      <w:r>
        <w:t xml:space="preserve">   DEARMAN    </w:t>
      </w:r>
      <w:r>
        <w:t xml:space="preserve">   EMOTIONALMIND    </w:t>
      </w:r>
      <w:r>
        <w:t xml:space="preserve">   EMOTIONALREGULATION    </w:t>
      </w:r>
      <w:r>
        <w:t xml:space="preserve">   FAST    </w:t>
      </w:r>
      <w:r>
        <w:t xml:space="preserve">   FIGHT    </w:t>
      </w:r>
      <w:r>
        <w:t xml:space="preserve">   FLIGHT    </w:t>
      </w:r>
      <w:r>
        <w:t xml:space="preserve">   FREEZE    </w:t>
      </w:r>
      <w:r>
        <w:t xml:space="preserve">   GIVE    </w:t>
      </w:r>
      <w:r>
        <w:t xml:space="preserve">   IMPROVE    </w:t>
      </w:r>
      <w:r>
        <w:t xml:space="preserve">   MINDFULNESS    </w:t>
      </w:r>
      <w:r>
        <w:t xml:space="preserve">   OPPOSITEACTION    </w:t>
      </w:r>
      <w:r>
        <w:t xml:space="preserve">   PLEASE    </w:t>
      </w:r>
      <w:r>
        <w:t xml:space="preserve">   PROSANDCONS    </w:t>
      </w:r>
      <w:r>
        <w:t xml:space="preserve">   RADICALACCEPTANCE    </w:t>
      </w:r>
      <w:r>
        <w:t xml:space="preserve">   REASONABLEMIND    </w:t>
      </w:r>
      <w:r>
        <w:t xml:space="preserve">   STOP    </w:t>
      </w:r>
      <w:r>
        <w:t xml:space="preserve">   TIPP    </w:t>
      </w:r>
      <w:r>
        <w:t xml:space="preserve">   WISEMIND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DBT  Crossword</dc:title>
  <dcterms:created xsi:type="dcterms:W3CDTF">2021-10-11T05:14:56Z</dcterms:created>
  <dcterms:modified xsi:type="dcterms:W3CDTF">2021-10-11T05:14:56Z</dcterms:modified>
</cp:coreProperties>
</file>