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DDOS Mitigation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DDOS attact of sufficent virulence can result in a loss of __________ Presence.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acronym for Domain Name Server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There is a charge for the initially establishing the service and for configuring the service, both detect and alert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__________ is a specific type of packet that ask the receiving system to acknowledge its receipt.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Having ________ as a cloud- based provider behind the Cox Bisiness Distributed Denial of Service bring some significant benefits to Cox Business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is the most expensive version of the service.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is the service option with the lowest MRC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There are a few important rules of the road for customers under consideration for Cox Business DDOS Mitigation service. First the customer must have ________________.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service is intended for multi homed internet subscribers with two or more , redundantly coordinated, internet access service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Distributed Denial of Service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DDOS Mitigation</dc:title>
  <dcterms:created xsi:type="dcterms:W3CDTF">2021-10-11T05:14:10Z</dcterms:created>
  <dcterms:modified xsi:type="dcterms:W3CDTF">2021-10-11T05:14:10Z</dcterms:modified>
</cp:coreProperties>
</file>