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DNA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Deoxyribonucleic acid    </w:t>
      </w:r>
      <w:r>
        <w:t xml:space="preserve">   Code    </w:t>
      </w:r>
      <w:r>
        <w:t xml:space="preserve">   Francis Crick    </w:t>
      </w:r>
      <w:r>
        <w:t xml:space="preserve">   James Watson    </w:t>
      </w:r>
      <w:r>
        <w:t xml:space="preserve">   Rosalind Franklin    </w:t>
      </w:r>
      <w:r>
        <w:t xml:space="preserve">   Hydrogenous Base    </w:t>
      </w:r>
      <w:r>
        <w:t xml:space="preserve">   Ribose    </w:t>
      </w:r>
      <w:r>
        <w:t xml:space="preserve">   Phosphate    </w:t>
      </w:r>
      <w:r>
        <w:t xml:space="preserve">   Double Helix    </w:t>
      </w:r>
      <w:r>
        <w:t xml:space="preserve">   Cytosine    </w:t>
      </w:r>
      <w:r>
        <w:t xml:space="preserve">   Guanine    </w:t>
      </w:r>
      <w:r>
        <w:t xml:space="preserve">   Thymine    </w:t>
      </w:r>
      <w:r>
        <w:t xml:space="preserve">   Adenine    </w:t>
      </w:r>
      <w:r>
        <w:t xml:space="preserve">   Gene    </w:t>
      </w:r>
      <w:r>
        <w:t xml:space="preserve">   Chromosome    </w:t>
      </w:r>
      <w:r>
        <w:t xml:space="preserve">   Nucleotides    </w:t>
      </w:r>
      <w:r>
        <w:t xml:space="preserve">   Genetics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</dc:title>
  <dcterms:created xsi:type="dcterms:W3CDTF">2021-10-11T05:35:04Z</dcterms:created>
  <dcterms:modified xsi:type="dcterms:W3CDTF">2021-10-11T05:35:04Z</dcterms:modified>
</cp:coreProperties>
</file>